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38"/>
        <w:tblW w:w="110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au de disposition"/>
      </w:tblPr>
      <w:tblGrid>
        <w:gridCol w:w="5524"/>
        <w:gridCol w:w="5524"/>
      </w:tblGrid>
      <w:tr w:rsidR="00BE30D9" w:rsidTr="00D100B7">
        <w:trPr>
          <w:trHeight w:hRule="exact" w:val="1504"/>
        </w:trPr>
        <w:tc>
          <w:tcPr>
            <w:tcW w:w="5524" w:type="dxa"/>
            <w:tcMar>
              <w:bottom w:w="144" w:type="dxa"/>
            </w:tcMar>
          </w:tcPr>
          <w:p w:rsidR="00684B59" w:rsidRDefault="00D100B7" w:rsidP="00684B59">
            <w:r>
              <w:rPr>
                <w:noProof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-385445</wp:posOffset>
                      </wp:positionV>
                      <wp:extent cx="2773680" cy="929640"/>
                      <wp:effectExtent l="0" t="0" r="0" b="381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3680" cy="929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7CAF" w:rsidRPr="00325326" w:rsidRDefault="00617CAF" w:rsidP="00D100B7">
                                  <w:pPr>
                                    <w:pStyle w:val="Coordonnes"/>
                                    <w:spacing w:before="100" w:beforeAutospacing="1"/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2"/>
                                    </w:rPr>
                                  </w:pPr>
                                  <w:r w:rsidRPr="00325326"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2"/>
                                    </w:rPr>
                                    <w:t>Ecole fondamentale libre Saint-Vincent</w:t>
                                  </w:r>
                                </w:p>
                                <w:p w:rsidR="00617CAF" w:rsidRPr="00325326" w:rsidRDefault="00617CAF" w:rsidP="00D100B7">
                                  <w:pPr>
                                    <w:pStyle w:val="Coordonnes"/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</w:pPr>
                                  <w:r w:rsidRPr="00325326"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  <w:t>Rue de Steenkerque, 21</w:t>
                                  </w:r>
                                </w:p>
                                <w:p w:rsidR="00617CAF" w:rsidRPr="00325326" w:rsidRDefault="00617CAF" w:rsidP="00D100B7">
                                  <w:pPr>
                                    <w:pStyle w:val="Coordonnes"/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</w:pPr>
                                  <w:r w:rsidRPr="00325326"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  <w:t>7060 SOIGNIES</w:t>
                                  </w:r>
                                </w:p>
                                <w:p w:rsidR="00617CAF" w:rsidRDefault="00617CAF" w:rsidP="00D100B7">
                                  <w:pPr>
                                    <w:pStyle w:val="Coordonnes"/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</w:pPr>
                                  <w:r w:rsidRPr="00325326"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  <w:t>067/33.36.87</w:t>
                                  </w:r>
                                  <w:r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  <w:t xml:space="preserve">    </w:t>
                                  </w:r>
                                  <w:r w:rsidRPr="00325326"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  <w:t xml:space="preserve"> </w:t>
                                  </w:r>
                                  <w:hyperlink r:id="rId8" w:history="1">
                                    <w:r w:rsidRPr="00230762">
                                      <w:rPr>
                                        <w:rStyle w:val="Lienhypertexte"/>
                                        <w:rFonts w:ascii="AR JULIAN" w:hAnsi="AR JULIAN"/>
                                        <w:sz w:val="20"/>
                                      </w:rPr>
                                      <w:t>direction@stvincent.be</w:t>
                                    </w:r>
                                  </w:hyperlink>
                                </w:p>
                                <w:p w:rsidR="00617CAF" w:rsidRDefault="00B74181" w:rsidP="00D100B7">
                                  <w:pPr>
                                    <w:pStyle w:val="Coordonnes"/>
                                    <w:rPr>
                                      <w:rFonts w:ascii="AR JULIAN" w:hAnsi="AR JULIAN"/>
                                      <w:color w:val="303F26" w:themeColor="accent4" w:themeShade="80"/>
                                      <w:sz w:val="20"/>
                                    </w:rPr>
                                  </w:pPr>
                                  <w:hyperlink r:id="rId9" w:history="1">
                                    <w:r w:rsidR="00617CAF" w:rsidRPr="00230762">
                                      <w:rPr>
                                        <w:rStyle w:val="Lienhypertexte"/>
                                        <w:rFonts w:ascii="AR JULIAN" w:hAnsi="AR JULIAN"/>
                                        <w:sz w:val="20"/>
                                      </w:rPr>
                                      <w:t>www.stvincent.be</w:t>
                                    </w:r>
                                  </w:hyperlink>
                                </w:p>
                                <w:p w:rsidR="00617CAF" w:rsidRDefault="00617C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3" o:spid="_x0000_s1026" type="#_x0000_t202" style="position:absolute;margin-left:-7.1pt;margin-top:-30.35pt;width:218.4pt;height:7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" filled="f" stroked="f" strokeweight=".5pt">
                      <v:textbox>
                        <w:txbxContent>
                          <w:p w:rsidR="00617CAF" w:rsidRPr="00325326" w:rsidRDefault="00617CAF" w:rsidP="00D100B7">
                            <w:pPr>
                              <w:pStyle w:val="Coordonnes"/>
                              <w:spacing w:before="100" w:beforeAutospacing="1"/>
                              <w:rPr>
                                <w:rFonts w:ascii="AR JULIAN" w:hAnsi="AR JULIAN"/>
                                <w:color w:val="303F26" w:themeColor="accent4" w:themeShade="80"/>
                                <w:sz w:val="22"/>
                              </w:rPr>
                            </w:pPr>
                            <w:r w:rsidRPr="00325326">
                              <w:rPr>
                                <w:rFonts w:ascii="AR JULIAN" w:hAnsi="AR JULIAN"/>
                                <w:color w:val="303F26" w:themeColor="accent4" w:themeShade="80"/>
                                <w:sz w:val="22"/>
                              </w:rPr>
                              <w:t>Ecole fondamentale libre Saint-Vincent</w:t>
                            </w:r>
                          </w:p>
                          <w:p w:rsidR="00617CAF" w:rsidRPr="00325326" w:rsidRDefault="00617CAF" w:rsidP="00D100B7">
                            <w:pPr>
                              <w:pStyle w:val="Coordonnes"/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</w:pPr>
                            <w:r w:rsidRPr="00325326"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  <w:t>Rue de Steenkerque, 21</w:t>
                            </w:r>
                          </w:p>
                          <w:p w:rsidR="00617CAF" w:rsidRPr="00325326" w:rsidRDefault="00617CAF" w:rsidP="00D100B7">
                            <w:pPr>
                              <w:pStyle w:val="Coordonnes"/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</w:pPr>
                            <w:r w:rsidRPr="00325326"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  <w:t>7060 SOIGNIES</w:t>
                            </w:r>
                          </w:p>
                          <w:p w:rsidR="00617CAF" w:rsidRDefault="00617CAF" w:rsidP="00D100B7">
                            <w:pPr>
                              <w:pStyle w:val="Coordonnes"/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</w:pPr>
                            <w:r w:rsidRPr="00325326"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  <w:t>067/33.36.87</w:t>
                            </w:r>
                            <w:r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  <w:t xml:space="preserve">    </w:t>
                            </w:r>
                            <w:r w:rsidRPr="00325326"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  <w:t xml:space="preserve"> </w:t>
                            </w:r>
                            <w:hyperlink r:id="rId10" w:history="1">
                              <w:r w:rsidRPr="00230762">
                                <w:rPr>
                                  <w:rStyle w:val="Lienhypertexte"/>
                                  <w:rFonts w:ascii="AR JULIAN" w:hAnsi="AR JULIAN"/>
                                  <w:sz w:val="20"/>
                                </w:rPr>
                                <w:t>direction@stvincent.be</w:t>
                              </w:r>
                            </w:hyperlink>
                          </w:p>
                          <w:p w:rsidR="00617CAF" w:rsidRDefault="00617CAF" w:rsidP="00D100B7">
                            <w:pPr>
                              <w:pStyle w:val="Coordonnes"/>
                              <w:rPr>
                                <w:rFonts w:ascii="AR JULIAN" w:hAnsi="AR JULIAN"/>
                                <w:color w:val="303F26" w:themeColor="accent4" w:themeShade="80"/>
                                <w:sz w:val="20"/>
                              </w:rPr>
                            </w:pPr>
                            <w:hyperlink r:id="rId11" w:history="1">
                              <w:r w:rsidRPr="00230762">
                                <w:rPr>
                                  <w:rStyle w:val="Lienhypertexte"/>
                                  <w:rFonts w:ascii="AR JULIAN" w:hAnsi="AR JULIAN"/>
                                  <w:sz w:val="20"/>
                                </w:rPr>
                                <w:t>www.stvincent.be</w:t>
                              </w:r>
                            </w:hyperlink>
                          </w:p>
                          <w:p w:rsidR="00617CAF" w:rsidRDefault="00617CAF"/>
                        </w:txbxContent>
                      </v:textbox>
                    </v:shape>
                  </w:pict>
                </mc:Fallback>
              </mc:AlternateContent>
            </w:r>
          </w:p>
          <w:p w:rsidR="00BE30D9" w:rsidRPr="00684B59" w:rsidRDefault="00BE30D9" w:rsidP="00684B59"/>
        </w:tc>
        <w:tc>
          <w:tcPr>
            <w:tcW w:w="5524" w:type="dxa"/>
            <w:tcMar>
              <w:top w:w="576" w:type="dxa"/>
            </w:tcMar>
          </w:tcPr>
          <w:p w:rsidR="00BE30D9" w:rsidRDefault="00BE30D9" w:rsidP="00BE30D9">
            <w:pPr>
              <w:pStyle w:val="Titre1"/>
              <w:spacing w:before="0"/>
            </w:pPr>
            <w:r w:rsidRPr="00D91B4D">
              <w:rPr>
                <w:noProof/>
                <w:lang w:val="fr-BE" w:eastAsia="fr-BE"/>
              </w:rPr>
              <w:drawing>
                <wp:anchor distT="0" distB="0" distL="114300" distR="114300" simplePos="0" relativeHeight="251659264" behindDoc="1" locked="0" layoutInCell="1" allowOverlap="1" wp14:anchorId="1F3736BB" wp14:editId="243B7874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-455929</wp:posOffset>
                  </wp:positionV>
                  <wp:extent cx="1610531" cy="1055604"/>
                  <wp:effectExtent l="0" t="0" r="8890" b="0"/>
                  <wp:wrapNone/>
                  <wp:docPr id="1" name="Image 1" descr="D:\Gaz'lette\Logo éco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az'lette\Logo éco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33" cy="108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5326" w:rsidRPr="00E5367D" w:rsidRDefault="0090588E" w:rsidP="0090588E">
      <w:pPr>
        <w:pStyle w:val="Salutation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right="-166"/>
        <w:jc w:val="center"/>
        <w:rPr>
          <w:rFonts w:ascii="Times New Roman" w:hAnsi="Times New Roman" w:cs="Times New Roman"/>
          <w:b/>
          <w:sz w:val="36"/>
          <w:lang w:bidi="fr-FR"/>
        </w:rPr>
      </w:pPr>
      <w:r>
        <w:rPr>
          <w:rFonts w:ascii="AR JULIAN" w:hAnsi="AR JULIAN" w:cs="Times New Roman"/>
          <w:sz w:val="36"/>
          <w:lang w:bidi="fr-FR"/>
        </w:rPr>
        <w:t xml:space="preserve">                      </w:t>
      </w:r>
      <w:r w:rsidR="00325326" w:rsidRPr="00325326">
        <w:rPr>
          <w:rFonts w:ascii="AR JULIAN" w:hAnsi="AR JULIAN" w:cs="Times New Roman"/>
          <w:sz w:val="36"/>
          <w:lang w:bidi="fr-FR"/>
        </w:rPr>
        <w:t xml:space="preserve">FICHE </w:t>
      </w:r>
      <w:proofErr w:type="gramStart"/>
      <w:r w:rsidR="00325326" w:rsidRPr="00325326">
        <w:rPr>
          <w:rFonts w:ascii="AR JULIAN" w:hAnsi="AR JULIAN" w:cs="Times New Roman"/>
          <w:sz w:val="36"/>
          <w:lang w:bidi="fr-FR"/>
        </w:rPr>
        <w:t>INSCRIPTION</w:t>
      </w:r>
      <w:r w:rsidR="00E5367D">
        <w:rPr>
          <w:lang w:bidi="fr-FR"/>
        </w:rPr>
        <w:t xml:space="preserve">  </w:t>
      </w:r>
      <w:r w:rsidR="00E5367D" w:rsidRPr="00E5367D">
        <w:rPr>
          <w:rFonts w:ascii="Times New Roman" w:hAnsi="Times New Roman" w:cs="Times New Roman"/>
          <w:b/>
          <w:lang w:bidi="fr-FR"/>
        </w:rPr>
        <w:t>Année</w:t>
      </w:r>
      <w:proofErr w:type="gramEnd"/>
      <w:r w:rsidR="00E5367D" w:rsidRPr="00E5367D">
        <w:rPr>
          <w:rFonts w:ascii="Times New Roman" w:hAnsi="Times New Roman" w:cs="Times New Roman"/>
          <w:b/>
          <w:lang w:bidi="fr-FR"/>
        </w:rPr>
        <w:t xml:space="preserve"> scolaire : 20……/20……</w:t>
      </w:r>
    </w:p>
    <w:p w:rsidR="00115663" w:rsidRPr="0090588E" w:rsidRDefault="00115663" w:rsidP="008161ED">
      <w:pPr>
        <w:spacing w:after="0"/>
        <w:jc w:val="right"/>
        <w:rPr>
          <w:sz w:val="10"/>
          <w:szCs w:val="10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3825"/>
        <w:gridCol w:w="3825"/>
        <w:gridCol w:w="2693"/>
      </w:tblGrid>
      <w:tr w:rsidR="00325326" w:rsidRPr="00325326" w:rsidTr="00E5367D">
        <w:tc>
          <w:tcPr>
            <w:tcW w:w="3825" w:type="dxa"/>
          </w:tcPr>
          <w:p w:rsidR="00325326" w:rsidRDefault="00325326" w:rsidP="00325326">
            <w:pPr>
              <w:rPr>
                <w:rFonts w:ascii="Times New Roman" w:hAnsi="Times New Roman" w:cs="Times New Roman"/>
                <w:szCs w:val="24"/>
                <w:lang w:bidi="fr-FR"/>
              </w:rPr>
            </w:pPr>
            <w:r w:rsidRPr="00325326">
              <w:rPr>
                <w:rFonts w:ascii="Times New Roman" w:hAnsi="Times New Roman" w:cs="Times New Roman"/>
                <w:szCs w:val="24"/>
                <w:lang w:bidi="fr-FR"/>
              </w:rPr>
              <w:t>Date d’inscription : ……/……/……</w:t>
            </w:r>
          </w:p>
          <w:p w:rsidR="00972365" w:rsidRPr="00325326" w:rsidRDefault="00972365" w:rsidP="00972365">
            <w:pPr>
              <w:spacing w:before="240"/>
              <w:rPr>
                <w:rFonts w:ascii="Times New Roman" w:hAnsi="Times New Roman" w:cs="Times New Roman"/>
                <w:szCs w:val="24"/>
                <w:lang w:bidi="fr-FR"/>
              </w:rPr>
            </w:pPr>
            <w:r w:rsidRPr="00325326">
              <w:rPr>
                <w:rFonts w:ascii="Times New Roman" w:hAnsi="Times New Roman" w:cs="Times New Roman"/>
                <w:szCs w:val="24"/>
                <w:lang w:bidi="fr-FR"/>
              </w:rPr>
              <w:t>Entrée effective : ……/……/……</w:t>
            </w:r>
          </w:p>
        </w:tc>
        <w:tc>
          <w:tcPr>
            <w:tcW w:w="3825" w:type="dxa"/>
          </w:tcPr>
          <w:p w:rsidR="00972365" w:rsidRPr="00325326" w:rsidRDefault="00972365" w:rsidP="00972365">
            <w:pPr>
              <w:rPr>
                <w:rFonts w:ascii="Times New Roman" w:hAnsi="Times New Roman" w:cs="Times New Roman"/>
                <w:szCs w:val="24"/>
                <w:lang w:bidi="fr-FR"/>
              </w:rPr>
            </w:pPr>
            <w:r w:rsidRPr="00325326">
              <w:rPr>
                <w:rFonts w:ascii="Times New Roman" w:hAnsi="Times New Roman" w:cs="Times New Roman"/>
                <w:szCs w:val="24"/>
                <w:lang w:bidi="fr-FR"/>
              </w:rPr>
              <w:t xml:space="preserve">Classe de : </w:t>
            </w:r>
          </w:p>
          <w:p w:rsidR="00972365" w:rsidRDefault="00BB0D6F" w:rsidP="009723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proofErr w:type="spell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Acc</w:t>
            </w:r>
            <w:proofErr w:type="spellEnd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="00972365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M1</w:t>
            </w:r>
            <w:r w:rsidR="00972365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="00972365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972365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M2  </w:t>
            </w:r>
            <w:r w:rsidR="00972365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972365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M3</w:t>
            </w:r>
          </w:p>
          <w:p w:rsidR="00325326" w:rsidRPr="00325326" w:rsidRDefault="00972365" w:rsidP="00972365">
            <w:pPr>
              <w:rPr>
                <w:rFonts w:ascii="Times New Roman" w:hAnsi="Times New Roman" w:cs="Times New Roman"/>
                <w:szCs w:val="24"/>
                <w:lang w:bidi="fr-FR"/>
              </w:rPr>
            </w:pP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P3 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P4  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P5 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P6</w:t>
            </w:r>
          </w:p>
        </w:tc>
        <w:tc>
          <w:tcPr>
            <w:tcW w:w="2693" w:type="dxa"/>
          </w:tcPr>
          <w:p w:rsidR="00325326" w:rsidRDefault="00972365" w:rsidP="00E536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szCs w:val="24"/>
                <w:lang w:bidi="fr-FR"/>
              </w:rPr>
              <w:t>Implantation :</w:t>
            </w:r>
          </w:p>
          <w:p w:rsidR="00972365" w:rsidRPr="00E5367D" w:rsidRDefault="00972365" w:rsidP="00972365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szCs w:val="24"/>
                <w:lang w:bidi="fr-FR"/>
              </w:rPr>
              <w:t>………………………….</w:t>
            </w:r>
          </w:p>
        </w:tc>
      </w:tr>
    </w:tbl>
    <w:p w:rsidR="00325326" w:rsidRPr="008161ED" w:rsidRDefault="00325326" w:rsidP="002A3CA5">
      <w:pPr>
        <w:spacing w:after="0" w:line="240" w:lineRule="auto"/>
        <w:rPr>
          <w:sz w:val="10"/>
          <w:szCs w:val="10"/>
          <w:lang w:bidi="fr-FR"/>
        </w:rPr>
      </w:pPr>
    </w:p>
    <w:p w:rsidR="00E40B64" w:rsidRPr="00E40B64" w:rsidRDefault="00E40B64" w:rsidP="00E40B64">
      <w:pPr>
        <w:spacing w:after="0"/>
        <w:rPr>
          <w:rFonts w:ascii="Times New Roman" w:hAnsi="Times New Roman" w:cs="Times New Roman"/>
          <w:b/>
          <w:u w:val="single"/>
          <w:lang w:bidi="fr-FR"/>
        </w:rPr>
      </w:pPr>
      <w:r w:rsidRPr="00E40B64">
        <w:rPr>
          <w:rFonts w:ascii="Times New Roman" w:hAnsi="Times New Roman" w:cs="Times New Roman"/>
          <w:b/>
          <w:u w:val="single"/>
          <w:lang w:bidi="fr-FR"/>
        </w:rPr>
        <w:t>ELEVE</w:t>
      </w: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5367D" w:rsidRPr="00E5367D" w:rsidTr="00E5367D">
        <w:tc>
          <w:tcPr>
            <w:tcW w:w="10343" w:type="dxa"/>
          </w:tcPr>
          <w:p w:rsidR="00E40B64" w:rsidRPr="0090588E" w:rsidRDefault="00E40B64" w:rsidP="00E40B64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E5367D" w:rsidRDefault="00E5367D" w:rsidP="00E40B64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 w:rsidRPr="00E5367D">
              <w:rPr>
                <w:rFonts w:ascii="Times New Roman" w:hAnsi="Times New Roman" w:cs="Times New Roman"/>
                <w:lang w:bidi="fr-FR"/>
              </w:rPr>
              <w:t>NOM : ………………………………</w:t>
            </w:r>
            <w:r>
              <w:rPr>
                <w:rFonts w:ascii="Times New Roman" w:hAnsi="Times New Roman" w:cs="Times New Roman"/>
                <w:lang w:bidi="fr-FR"/>
              </w:rPr>
              <w:t xml:space="preserve">              </w:t>
            </w:r>
            <w:r w:rsidRPr="00E5367D">
              <w:rPr>
                <w:rFonts w:ascii="Times New Roman" w:hAnsi="Times New Roman" w:cs="Times New Roman"/>
                <w:lang w:bidi="fr-FR"/>
              </w:rPr>
              <w:t xml:space="preserve"> Prénom …………………………… </w:t>
            </w:r>
            <w:r>
              <w:rPr>
                <w:rFonts w:ascii="Times New Roman" w:hAnsi="Times New Roman" w:cs="Times New Roman"/>
                <w:lang w:bidi="fr-FR"/>
              </w:rPr>
              <w:t xml:space="preserve">      </w:t>
            </w:r>
            <w:r w:rsidRPr="00E5367D">
              <w:rPr>
                <w:rFonts w:ascii="Times New Roman" w:hAnsi="Times New Roman" w:cs="Times New Roman"/>
                <w:lang w:bidi="fr-FR"/>
              </w:rPr>
              <w:t xml:space="preserve">Sexe : 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F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</w:p>
          <w:p w:rsidR="00E5367D" w:rsidRDefault="00E5367D" w:rsidP="00E40B64">
            <w:pPr>
              <w:spacing w:line="360" w:lineRule="auto"/>
              <w:rPr>
                <w:rFonts w:ascii="Times New Roman" w:hAnsi="Times New Roman" w:cs="Times New Roman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Date de naissance : </w:t>
            </w:r>
            <w:r w:rsidRPr="00325326">
              <w:rPr>
                <w:rFonts w:ascii="Times New Roman" w:hAnsi="Times New Roman" w:cs="Times New Roman"/>
                <w:szCs w:val="24"/>
                <w:lang w:bidi="fr-FR"/>
              </w:rPr>
              <w:t>……/……/……</w:t>
            </w:r>
            <w:r>
              <w:rPr>
                <w:rFonts w:ascii="Times New Roman" w:hAnsi="Times New Roman" w:cs="Times New Roman"/>
                <w:szCs w:val="24"/>
                <w:lang w:bidi="fr-FR"/>
              </w:rPr>
              <w:t xml:space="preserve">                  Lieu : ……………………………..       Nationalité : ……</w:t>
            </w:r>
          </w:p>
          <w:p w:rsidR="00E5367D" w:rsidRDefault="00E5367D" w:rsidP="00E40B64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szCs w:val="24"/>
                <w:lang w:bidi="fr-FR"/>
              </w:rPr>
              <w:t>N° registre n</w:t>
            </w:r>
            <w:r w:rsidR="00F96092">
              <w:rPr>
                <w:rFonts w:ascii="Times New Roman" w:hAnsi="Times New Roman" w:cs="Times New Roman"/>
                <w:szCs w:val="24"/>
                <w:lang w:bidi="fr-FR"/>
              </w:rPr>
              <w:t xml:space="preserve">ational : _ _ _ _ _ _ _ _ _ _ _  </w:t>
            </w:r>
            <w:r w:rsidRPr="00E5367D">
              <w:rPr>
                <w:rFonts w:ascii="Times New Roman" w:hAnsi="Times New Roman" w:cs="Times New Roman"/>
                <w:sz w:val="20"/>
                <w:szCs w:val="24"/>
                <w:lang w:bidi="fr-FR"/>
              </w:rPr>
              <w:t xml:space="preserve">     </w:t>
            </w:r>
            <w:r>
              <w:rPr>
                <w:rFonts w:ascii="Times New Roman" w:hAnsi="Times New Roman" w:cs="Times New Roman"/>
                <w:szCs w:val="24"/>
                <w:lang w:bidi="fr-FR"/>
              </w:rPr>
              <w:t xml:space="preserve">   Placement du juge : 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O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Pr="00E5367D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N</w:t>
            </w:r>
          </w:p>
          <w:p w:rsidR="00E40B64" w:rsidRDefault="00E5367D" w:rsidP="00E40B6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 w:rsidRPr="00325326">
              <w:rPr>
                <w:rFonts w:ascii="Times New Roman" w:hAnsi="Times New Roman" w:cs="Times New Roman"/>
                <w:szCs w:val="24"/>
                <w:lang w:bidi="fr-FR"/>
              </w:rPr>
              <w:t>Date d’</w:t>
            </w:r>
            <w:r w:rsidR="00E40B64">
              <w:rPr>
                <w:rFonts w:ascii="Times New Roman" w:hAnsi="Times New Roman" w:cs="Times New Roman"/>
                <w:szCs w:val="24"/>
                <w:lang w:bidi="fr-FR"/>
              </w:rPr>
              <w:t>entrée en P1</w:t>
            </w:r>
            <w:r w:rsidRPr="00325326">
              <w:rPr>
                <w:rFonts w:ascii="Times New Roman" w:hAnsi="Times New Roman" w:cs="Times New Roman"/>
                <w:szCs w:val="24"/>
                <w:lang w:bidi="fr-FR"/>
              </w:rPr>
              <w:t> : ……/……/……</w:t>
            </w:r>
            <w:r w:rsidRPr="00E5367D">
              <w:rPr>
                <w:rFonts w:ascii="Times New Roman" w:hAnsi="Times New Roman" w:cs="Times New Roman"/>
                <w:szCs w:val="24"/>
                <w:lang w:bidi="fr-FR"/>
              </w:rPr>
              <w:t xml:space="preserve">       </w:t>
            </w:r>
            <w:r w:rsidR="00E40B64">
              <w:rPr>
                <w:rFonts w:ascii="Times New Roman" w:hAnsi="Times New Roman" w:cs="Times New Roman"/>
                <w:szCs w:val="24"/>
                <w:lang w:bidi="fr-FR"/>
              </w:rPr>
              <w:t xml:space="preserve">Niveau année précédente : </w:t>
            </w:r>
            <w:r w:rsidRPr="00E5367D">
              <w:rPr>
                <w:rFonts w:ascii="Times New Roman" w:hAnsi="Times New Roman" w:cs="Times New Roman"/>
                <w:szCs w:val="24"/>
                <w:lang w:bidi="fr-FR"/>
              </w:rPr>
              <w:t xml:space="preserve">  </w:t>
            </w:r>
            <w:r w:rsidR="00E40B64">
              <w:rPr>
                <w:rFonts w:ascii="Times New Roman" w:hAnsi="Times New Roman" w:cs="Times New Roman"/>
                <w:szCs w:val="24"/>
                <w:lang w:bidi="fr-FR"/>
              </w:rPr>
              <w:t xml:space="preserve">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M1 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M2 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M3</w:t>
            </w:r>
          </w:p>
          <w:p w:rsidR="00E40B64" w:rsidRDefault="00E5367D" w:rsidP="00E40B64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 w:rsidRPr="00E5367D">
              <w:rPr>
                <w:rFonts w:ascii="Times New Roman" w:hAnsi="Times New Roman" w:cs="Times New Roman"/>
                <w:szCs w:val="24"/>
                <w:lang w:bidi="fr-FR"/>
              </w:rPr>
              <w:t xml:space="preserve">  </w:t>
            </w:r>
            <w:r w:rsidR="00E40B64">
              <w:rPr>
                <w:rFonts w:ascii="Times New Roman" w:hAnsi="Times New Roman" w:cs="Times New Roman"/>
                <w:szCs w:val="24"/>
                <w:lang w:bidi="fr-FR"/>
              </w:rPr>
              <w:t xml:space="preserve">                                                                                                               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P1 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P2 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P3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P4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P5 </w:t>
            </w:r>
            <w:r w:rsidR="00E40B64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E40B64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P6</w:t>
            </w:r>
          </w:p>
          <w:p w:rsidR="00E40B64" w:rsidRDefault="00E40B64" w:rsidP="00E40B64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Rue : …………………………………………….………………           N° ………..       </w:t>
            </w:r>
            <w:proofErr w:type="spell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Bt</w:t>
            </w:r>
            <w:proofErr w:type="spellEnd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………….    </w:t>
            </w:r>
          </w:p>
          <w:p w:rsidR="00E5367D" w:rsidRPr="00E40B64" w:rsidRDefault="00E40B64" w:rsidP="00E40B64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CP …………….                 Localité : ……………………………………………..</w:t>
            </w:r>
          </w:p>
        </w:tc>
      </w:tr>
    </w:tbl>
    <w:p w:rsidR="009269A0" w:rsidRPr="008161ED" w:rsidRDefault="009269A0" w:rsidP="009269A0">
      <w:pPr>
        <w:spacing w:after="0"/>
        <w:rPr>
          <w:rFonts w:ascii="Times New Roman" w:hAnsi="Times New Roman" w:cs="Times New Roman"/>
          <w:b/>
          <w:sz w:val="10"/>
          <w:szCs w:val="10"/>
          <w:u w:val="single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2A3CA5" w:rsidTr="00617CAF">
        <w:tc>
          <w:tcPr>
            <w:tcW w:w="10343" w:type="dxa"/>
          </w:tcPr>
          <w:p w:rsidR="002A3CA5" w:rsidRPr="002A3CA5" w:rsidRDefault="002A3CA5" w:rsidP="002A3CA5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2A3CA5" w:rsidRDefault="002A3CA5" w:rsidP="002A3CA5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szCs w:val="24"/>
                <w:lang w:bidi="fr-FR"/>
              </w:rPr>
              <w:t>Nom de l’école précédente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 : …………………………………………………………………………..</w:t>
            </w:r>
          </w:p>
          <w:p w:rsidR="002A3CA5" w:rsidRPr="0090588E" w:rsidRDefault="002A3CA5" w:rsidP="002A3CA5">
            <w:pPr>
              <w:spacing w:line="360" w:lineRule="auto"/>
              <w:rPr>
                <w:rFonts w:ascii="Times New Roman" w:hAnsi="Times New Roman" w:cs="Times New Roman"/>
                <w:szCs w:val="24"/>
                <w:lang w:bidi="fr-FR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Adresse : …………………………………………….…………………………………………………</w:t>
            </w:r>
          </w:p>
        </w:tc>
      </w:tr>
    </w:tbl>
    <w:p w:rsidR="002A3CA5" w:rsidRPr="002A3CA5" w:rsidRDefault="002A3CA5" w:rsidP="002A3CA5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u w:val="single"/>
          <w:lang w:bidi="fr-FR"/>
        </w:rPr>
      </w:pPr>
    </w:p>
    <w:p w:rsidR="00E5367D" w:rsidRPr="009269A0" w:rsidRDefault="00617CAF" w:rsidP="009269A0">
      <w:pPr>
        <w:spacing w:after="0"/>
        <w:rPr>
          <w:rFonts w:ascii="Times New Roman" w:hAnsi="Times New Roman" w:cs="Times New Roman"/>
          <w:b/>
          <w:u w:val="single"/>
          <w:lang w:bidi="fr-FR"/>
        </w:rPr>
      </w:pPr>
      <w:r>
        <w:rPr>
          <w:rFonts w:ascii="Times New Roman" w:hAnsi="Times New Roman" w:cs="Times New Roman"/>
          <w:b/>
          <w:u w:val="single"/>
          <w:lang w:bidi="fr-FR"/>
        </w:rPr>
        <w:t>RESPONSABLE</w:t>
      </w: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40B64" w:rsidRPr="00E5367D" w:rsidTr="00617CAF">
        <w:tc>
          <w:tcPr>
            <w:tcW w:w="10343" w:type="dxa"/>
          </w:tcPr>
          <w:p w:rsidR="00E40B64" w:rsidRPr="0090588E" w:rsidRDefault="00E40B64" w:rsidP="00617CAF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E40B64" w:rsidRDefault="00E40B64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 w:rsidRPr="00E5367D">
              <w:rPr>
                <w:rFonts w:ascii="Times New Roman" w:hAnsi="Times New Roman" w:cs="Times New Roman"/>
                <w:lang w:bidi="fr-FR"/>
              </w:rPr>
              <w:t>NOM : ………………………………</w:t>
            </w:r>
            <w:r>
              <w:rPr>
                <w:rFonts w:ascii="Times New Roman" w:hAnsi="Times New Roman" w:cs="Times New Roman"/>
                <w:lang w:bidi="fr-FR"/>
              </w:rPr>
              <w:t xml:space="preserve">              </w:t>
            </w:r>
            <w:r w:rsidRPr="00E5367D">
              <w:rPr>
                <w:rFonts w:ascii="Times New Roman" w:hAnsi="Times New Roman" w:cs="Times New Roman"/>
                <w:lang w:bidi="fr-FR"/>
              </w:rPr>
              <w:t xml:space="preserve"> Prénom …………………………… </w:t>
            </w:r>
            <w:r>
              <w:rPr>
                <w:rFonts w:ascii="Times New Roman" w:hAnsi="Times New Roman" w:cs="Times New Roman"/>
                <w:lang w:bidi="fr-FR"/>
              </w:rPr>
              <w:t xml:space="preserve">      </w:t>
            </w:r>
            <w:r w:rsidR="009269A0" w:rsidRPr="009269A0">
              <w:rPr>
                <w:rFonts w:ascii="Times New Roman" w:hAnsi="Times New Roman" w:cs="Times New Roman"/>
                <w:lang w:bidi="fr-FR"/>
              </w:rPr>
              <w:t>Nationalité : ……</w:t>
            </w:r>
          </w:p>
          <w:p w:rsidR="009269A0" w:rsidRDefault="009269A0" w:rsidP="00617CA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Statut :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081309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marié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(</w:t>
            </w:r>
            <w:proofErr w:type="gramStart"/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e)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proofErr w:type="gramEnd"/>
            <w:r w:rsidR="004B0470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divorcé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(e)  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4B0470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séparé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(e)  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4B0470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veuf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(</w:t>
            </w:r>
            <w:proofErr w:type="spellStart"/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ve</w:t>
            </w:r>
            <w:proofErr w:type="spellEnd"/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)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4B0470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célibataire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proofErr w:type="spellStart"/>
            <w:r w:rsidR="004B0470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co-habitant</w:t>
            </w:r>
            <w:proofErr w:type="spellEnd"/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(e)  </w:t>
            </w:r>
            <w:r w:rsidR="00F96092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(facultatif)</w:t>
            </w:r>
          </w:p>
          <w:p w:rsidR="00E40B64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szCs w:val="24"/>
                <w:lang w:bidi="fr-FR"/>
              </w:rPr>
              <w:t>Profession : ………………………………………………………..</w:t>
            </w:r>
          </w:p>
          <w:p w:rsidR="00E40B64" w:rsidRDefault="00E40B64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Rue : …………………………………………….………………           N° ………..       </w:t>
            </w:r>
            <w:proofErr w:type="spell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Bt</w:t>
            </w:r>
            <w:proofErr w:type="spellEnd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………….    </w:t>
            </w:r>
          </w:p>
          <w:p w:rsidR="00E40B64" w:rsidRDefault="00E40B64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CP …………….                 Localité : ……………………………………………..</w:t>
            </w:r>
          </w:p>
          <w:p w:rsidR="00081309" w:rsidRDefault="00081309" w:rsidP="0008130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Fixe ……. / ………………..      GSM ……. / ………………..</w:t>
            </w:r>
            <w:r w:rsidR="00617CA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="00617CAF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617CA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mail frais</w:t>
            </w:r>
          </w:p>
          <w:p w:rsidR="00081309" w:rsidRPr="00E40B64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Mail </w:t>
            </w:r>
            <w:r w:rsidR="000D0538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: ………………………………………………………… </w:t>
            </w:r>
            <w:r w:rsidR="00617CA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="00617CAF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617CA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débiteur frais  n° national : </w:t>
            </w:r>
            <w:r w:rsidR="000D0538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……………</w:t>
            </w:r>
          </w:p>
        </w:tc>
      </w:tr>
    </w:tbl>
    <w:p w:rsidR="00E40B64" w:rsidRPr="008161ED" w:rsidRDefault="00E40B64" w:rsidP="008161ED">
      <w:pPr>
        <w:spacing w:after="0"/>
        <w:rPr>
          <w:sz w:val="10"/>
          <w:szCs w:val="10"/>
          <w:lang w:bidi="fr-FR"/>
        </w:rPr>
      </w:pPr>
    </w:p>
    <w:p w:rsidR="00081309" w:rsidRPr="009269A0" w:rsidRDefault="00617CAF" w:rsidP="00081309">
      <w:pPr>
        <w:spacing w:after="0"/>
        <w:rPr>
          <w:rFonts w:ascii="Times New Roman" w:hAnsi="Times New Roman" w:cs="Times New Roman"/>
          <w:b/>
          <w:u w:val="single"/>
          <w:lang w:bidi="fr-FR"/>
        </w:rPr>
      </w:pPr>
      <w:r>
        <w:rPr>
          <w:rFonts w:ascii="Times New Roman" w:hAnsi="Times New Roman" w:cs="Times New Roman"/>
          <w:b/>
          <w:u w:val="single"/>
          <w:lang w:bidi="fr-FR"/>
        </w:rPr>
        <w:t>CO-RESPONSABLE</w:t>
      </w: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81309" w:rsidRPr="00E5367D" w:rsidTr="00684B59">
        <w:trPr>
          <w:trHeight w:val="2714"/>
        </w:trPr>
        <w:tc>
          <w:tcPr>
            <w:tcW w:w="10343" w:type="dxa"/>
          </w:tcPr>
          <w:p w:rsidR="00081309" w:rsidRPr="0090588E" w:rsidRDefault="00081309" w:rsidP="00617CAF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 w:rsidRPr="00E5367D">
              <w:rPr>
                <w:rFonts w:ascii="Times New Roman" w:hAnsi="Times New Roman" w:cs="Times New Roman"/>
                <w:lang w:bidi="fr-FR"/>
              </w:rPr>
              <w:t>NOM : ………………………………</w:t>
            </w:r>
            <w:r>
              <w:rPr>
                <w:rFonts w:ascii="Times New Roman" w:hAnsi="Times New Roman" w:cs="Times New Roman"/>
                <w:lang w:bidi="fr-FR"/>
              </w:rPr>
              <w:t xml:space="preserve">              </w:t>
            </w:r>
            <w:r w:rsidRPr="00E5367D">
              <w:rPr>
                <w:rFonts w:ascii="Times New Roman" w:hAnsi="Times New Roman" w:cs="Times New Roman"/>
                <w:lang w:bidi="fr-FR"/>
              </w:rPr>
              <w:t xml:space="preserve"> Prénom …………………………… </w:t>
            </w:r>
            <w:r>
              <w:rPr>
                <w:rFonts w:ascii="Times New Roman" w:hAnsi="Times New Roman" w:cs="Times New Roman"/>
                <w:lang w:bidi="fr-FR"/>
              </w:rPr>
              <w:t xml:space="preserve">      </w:t>
            </w:r>
            <w:r w:rsidRPr="009269A0">
              <w:rPr>
                <w:rFonts w:ascii="Times New Roman" w:hAnsi="Times New Roman" w:cs="Times New Roman"/>
                <w:lang w:bidi="fr-FR"/>
              </w:rPr>
              <w:t>Nationalité : ……</w:t>
            </w:r>
          </w:p>
          <w:p w:rsidR="00081309" w:rsidRDefault="00081309" w:rsidP="00617CA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Statut :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marié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e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)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proofErr w:type="gramEnd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divorcé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(e)  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séparé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(e)  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veu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f(</w:t>
            </w:r>
            <w:proofErr w:type="spell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ve</w:t>
            </w:r>
            <w:proofErr w:type="spellEnd"/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)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célibataire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proofErr w:type="spell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co-habitant</w:t>
            </w:r>
            <w:proofErr w:type="spellEnd"/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(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e</w:t>
            </w:r>
            <w:r w:rsidR="009840EF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)</w:t>
            </w:r>
            <w:r w:rsidR="00F96092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(facultatif)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szCs w:val="24"/>
                <w:lang w:bidi="fr-FR"/>
              </w:rPr>
              <w:t>Profession : ………………………………………………………..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Rue : …………………………………………….………………           N° ………..       </w:t>
            </w:r>
            <w:proofErr w:type="spellStart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Bt</w:t>
            </w:r>
            <w:proofErr w:type="spellEnd"/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………….    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CP …………….                 Localité : ……………………………………………..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Fixe ……. / ………………..      GSM ……. / ………………..</w:t>
            </w:r>
            <w:r w:rsidR="000D0538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  </w:t>
            </w:r>
            <w:r w:rsidR="000D0538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0D0538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mail frais</w:t>
            </w:r>
          </w:p>
          <w:p w:rsidR="00081309" w:rsidRPr="00E40B64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Mail </w:t>
            </w:r>
            <w:r w:rsidR="000D0538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: …………………………………………………………   </w:t>
            </w:r>
            <w:r w:rsidR="000D0538"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 w:rsidR="000D0538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débiteur frais  n° national : ……………</w:t>
            </w:r>
          </w:p>
        </w:tc>
      </w:tr>
    </w:tbl>
    <w:p w:rsidR="0090588E" w:rsidRDefault="0090588E" w:rsidP="008161ED">
      <w:pPr>
        <w:spacing w:after="0"/>
        <w:rPr>
          <w:sz w:val="10"/>
          <w:szCs w:val="10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90588E" w:rsidTr="0090588E">
        <w:tc>
          <w:tcPr>
            <w:tcW w:w="10343" w:type="dxa"/>
          </w:tcPr>
          <w:p w:rsidR="0090588E" w:rsidRDefault="0090588E" w:rsidP="008161ED">
            <w:pPr>
              <w:rPr>
                <w:rFonts w:ascii="Times New Roman" w:hAnsi="Times New Roman" w:cs="Times New Roman"/>
                <w:szCs w:val="24"/>
                <w:lang w:bidi="fr-FR"/>
              </w:rPr>
            </w:pPr>
            <w:r w:rsidRPr="0090588E">
              <w:rPr>
                <w:rFonts w:ascii="Times New Roman" w:hAnsi="Times New Roman" w:cs="Times New Roman"/>
                <w:szCs w:val="24"/>
                <w:lang w:bidi="fr-FR"/>
              </w:rPr>
              <w:t xml:space="preserve">En cas de séparation ou de divorce, un jugement a-t-il été prononcé au sujet de </w:t>
            </w:r>
            <w:r w:rsidR="002A3CA5">
              <w:rPr>
                <w:rFonts w:ascii="Times New Roman" w:hAnsi="Times New Roman" w:cs="Times New Roman"/>
                <w:szCs w:val="24"/>
                <w:lang w:bidi="fr-FR"/>
              </w:rPr>
              <w:t>l’autorité parentale</w:t>
            </w:r>
            <w:r w:rsidRPr="0090588E">
              <w:rPr>
                <w:rFonts w:ascii="Times New Roman" w:hAnsi="Times New Roman" w:cs="Times New Roman"/>
                <w:szCs w:val="24"/>
                <w:lang w:bidi="fr-FR"/>
              </w:rPr>
              <w:t> ?</w:t>
            </w:r>
          </w:p>
          <w:p w:rsidR="0090588E" w:rsidRPr="0090588E" w:rsidRDefault="002A3CA5" w:rsidP="002A3CA5">
            <w:pPr>
              <w:jc w:val="center"/>
              <w:rPr>
                <w:rFonts w:ascii="Times New Roman" w:hAnsi="Times New Roman" w:cs="Times New Roman"/>
                <w:szCs w:val="24"/>
                <w:lang w:bidi="fr-FR"/>
              </w:rPr>
            </w:pP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 xml:space="preserve">OUI </w:t>
            </w:r>
            <w:r w:rsidRPr="00325326"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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NON en faveur de …………………………………..</w:t>
            </w:r>
          </w:p>
        </w:tc>
      </w:tr>
    </w:tbl>
    <w:p w:rsidR="0090588E" w:rsidRPr="0090588E" w:rsidRDefault="0090588E" w:rsidP="008161ED">
      <w:pPr>
        <w:spacing w:after="0"/>
        <w:rPr>
          <w:sz w:val="10"/>
          <w:szCs w:val="10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81309" w:rsidRPr="00E5367D" w:rsidTr="00617CAF">
        <w:tc>
          <w:tcPr>
            <w:tcW w:w="10343" w:type="dxa"/>
          </w:tcPr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lastRenderedPageBreak/>
              <w:t xml:space="preserve">Personne(s) de contact en cas d’urgence : 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lang w:bidi="fr-FR"/>
              </w:rPr>
              <w:t>Mme/M ………………………………………</w:t>
            </w:r>
            <w:r w:rsidR="00F96092">
              <w:rPr>
                <w:rFonts w:ascii="Times New Roman" w:hAnsi="Times New Roman" w:cs="Times New Roman"/>
                <w:lang w:bidi="fr-FR"/>
              </w:rPr>
              <w:t>…………………….</w:t>
            </w:r>
            <w:r>
              <w:rPr>
                <w:rFonts w:ascii="Times New Roman" w:hAnsi="Times New Roman" w:cs="Times New Roman"/>
                <w:lang w:bidi="fr-FR"/>
              </w:rPr>
              <w:t xml:space="preserve">……  au 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……. / ………………..</w:t>
            </w:r>
          </w:p>
          <w:p w:rsidR="00081309" w:rsidRPr="00E40B64" w:rsidRDefault="00081309" w:rsidP="00617CAF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fr-BE"/>
              </w:rPr>
            </w:pPr>
            <w:r>
              <w:rPr>
                <w:rFonts w:ascii="Times New Roman" w:hAnsi="Times New Roman" w:cs="Times New Roman"/>
                <w:lang w:bidi="fr-FR"/>
              </w:rPr>
              <w:t>Mme/M ………………………………………</w:t>
            </w:r>
            <w:r w:rsidR="00F96092">
              <w:rPr>
                <w:rFonts w:ascii="Times New Roman" w:hAnsi="Times New Roman" w:cs="Times New Roman"/>
                <w:lang w:bidi="fr-FR"/>
              </w:rPr>
              <w:t>…………………….</w:t>
            </w:r>
            <w:r>
              <w:rPr>
                <w:rFonts w:ascii="Times New Roman" w:hAnsi="Times New Roman" w:cs="Times New Roman"/>
                <w:lang w:bidi="fr-FR"/>
              </w:rPr>
              <w:t xml:space="preserve">……  au </w:t>
            </w:r>
            <w:r>
              <w:rPr>
                <w:rFonts w:ascii="Times New Roman" w:hAnsi="Times New Roman" w:cs="Times New Roman"/>
                <w:color w:val="auto"/>
                <w:szCs w:val="24"/>
                <w:lang w:val="fr-BE"/>
              </w:rPr>
              <w:t>……. / ………………..</w:t>
            </w:r>
          </w:p>
        </w:tc>
      </w:tr>
    </w:tbl>
    <w:p w:rsidR="00325326" w:rsidRPr="00972365" w:rsidRDefault="00325326" w:rsidP="00972365">
      <w:pPr>
        <w:spacing w:after="0"/>
        <w:rPr>
          <w:sz w:val="10"/>
          <w:szCs w:val="10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81309" w:rsidRPr="00E5367D" w:rsidTr="00617CAF">
        <w:tc>
          <w:tcPr>
            <w:tcW w:w="10343" w:type="dxa"/>
          </w:tcPr>
          <w:p w:rsidR="00081309" w:rsidRPr="0090588E" w:rsidRDefault="00081309" w:rsidP="00617CAF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081309" w:rsidRPr="00081309" w:rsidRDefault="000D0538" w:rsidP="00617CAF">
            <w:pPr>
              <w:spacing w:line="360" w:lineRule="auto"/>
              <w:rPr>
                <w:rFonts w:ascii="Times New Roman" w:hAnsi="Times New Roman" w:cs="Times New Roman"/>
                <w:sz w:val="20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Renseignements</w:t>
            </w:r>
            <w:r w:rsidR="00081309">
              <w:rPr>
                <w:rFonts w:ascii="Times New Roman" w:hAnsi="Times New Roman" w:cs="Times New Roman"/>
                <w:lang w:bidi="fr-FR"/>
              </w:rPr>
              <w:t xml:space="preserve"> utiles dans le cadre scolaire.</w:t>
            </w:r>
            <w:r>
              <w:rPr>
                <w:rFonts w:ascii="Times New Roman" w:hAnsi="Times New Roman" w:cs="Times New Roman"/>
                <w:lang w:bidi="fr-FR"/>
              </w:rPr>
              <w:t xml:space="preserve"> (médicaux/apprentissages)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………………………………………………………………………………………………………………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………………………………………………………………………………………………………………</w:t>
            </w:r>
          </w:p>
          <w:p w:rsidR="00081309" w:rsidRDefault="00081309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………………………………………………………………………………………………………………</w:t>
            </w:r>
          </w:p>
          <w:p w:rsidR="00115E75" w:rsidRPr="00081309" w:rsidRDefault="00115E75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………………………………………………………………………………………………………………</w:t>
            </w:r>
          </w:p>
        </w:tc>
      </w:tr>
    </w:tbl>
    <w:p w:rsidR="00081309" w:rsidRDefault="003101E9" w:rsidP="003101E9">
      <w:pPr>
        <w:tabs>
          <w:tab w:val="left" w:pos="1380"/>
        </w:tabs>
        <w:spacing w:after="0" w:line="240" w:lineRule="auto"/>
        <w:rPr>
          <w:sz w:val="10"/>
          <w:szCs w:val="10"/>
          <w:lang w:bidi="fr-FR"/>
        </w:rPr>
      </w:pPr>
      <w:r>
        <w:rPr>
          <w:sz w:val="10"/>
          <w:szCs w:val="10"/>
          <w:lang w:bidi="fr-FR"/>
        </w:rPr>
        <w:tab/>
      </w: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5171"/>
        <w:gridCol w:w="5172"/>
      </w:tblGrid>
      <w:tr w:rsidR="003101E9" w:rsidRPr="00E5367D" w:rsidTr="00617CAF">
        <w:tc>
          <w:tcPr>
            <w:tcW w:w="5171" w:type="dxa"/>
          </w:tcPr>
          <w:p w:rsidR="003101E9" w:rsidRPr="003101E9" w:rsidRDefault="003101E9" w:rsidP="00617CAF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3101E9" w:rsidRDefault="003101E9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Le responsable de l’enfant a fourni :</w:t>
            </w:r>
          </w:p>
          <w:p w:rsidR="003101E9" w:rsidRDefault="003101E9" w:rsidP="00617CAF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une composition de ménage</w:t>
            </w:r>
          </w:p>
          <w:p w:rsidR="003101E9" w:rsidRPr="00F96092" w:rsidRDefault="003101E9" w:rsidP="00F96092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 w:rsidRPr="003101E9">
              <w:rPr>
                <w:rFonts w:ascii="Times New Roman" w:hAnsi="Times New Roman" w:cs="Times New Roman"/>
                <w:lang w:bidi="fr-FR"/>
              </w:rPr>
              <w:t>un document de changement d’école</w:t>
            </w:r>
            <w:r w:rsidRPr="003101E9">
              <w:rPr>
                <w:rFonts w:ascii="Times New Roman" w:hAnsi="Times New Roman" w:cs="Times New Roman"/>
                <w:sz w:val="20"/>
                <w:lang w:bidi="fr-FR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lang w:bidi="fr-FR"/>
              </w:rPr>
              <w:t xml:space="preserve">          </w:t>
            </w:r>
            <w:r w:rsidRPr="003101E9">
              <w:rPr>
                <w:rFonts w:ascii="Times New Roman" w:hAnsi="Times New Roman" w:cs="Times New Roman"/>
                <w:sz w:val="20"/>
                <w:lang w:bidi="fr-FR"/>
              </w:rPr>
              <w:t>(Si nécessaire)</w:t>
            </w:r>
          </w:p>
        </w:tc>
        <w:tc>
          <w:tcPr>
            <w:tcW w:w="5172" w:type="dxa"/>
          </w:tcPr>
          <w:p w:rsidR="002C5A52" w:rsidRPr="002C5A52" w:rsidRDefault="002C5A52" w:rsidP="002C5A52">
            <w:pPr>
              <w:pStyle w:val="Paragraphedeliste"/>
              <w:spacing w:line="360" w:lineRule="auto"/>
              <w:ind w:left="103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Le responsable</w:t>
            </w:r>
            <w:r w:rsidRPr="002C5A52">
              <w:rPr>
                <w:rFonts w:ascii="Times New Roman" w:hAnsi="Times New Roman" w:cs="Times New Roman"/>
                <w:lang w:bidi="fr-FR"/>
              </w:rPr>
              <w:t xml:space="preserve"> </w:t>
            </w:r>
            <w:r w:rsidR="0021740A">
              <w:rPr>
                <w:rFonts w:ascii="Times New Roman" w:hAnsi="Times New Roman" w:cs="Times New Roman"/>
                <w:lang w:bidi="fr-FR"/>
              </w:rPr>
              <w:t>s’engage à prendre</w:t>
            </w:r>
            <w:r w:rsidRPr="002C5A52">
              <w:rPr>
                <w:rFonts w:ascii="Times New Roman" w:hAnsi="Times New Roman" w:cs="Times New Roman"/>
                <w:lang w:bidi="fr-FR"/>
              </w:rPr>
              <w:t xml:space="preserve"> connaissance et adhérer aux dispositions suivantes reprises </w:t>
            </w:r>
          </w:p>
          <w:p w:rsidR="002C5A52" w:rsidRDefault="002C5A52" w:rsidP="002C5A52">
            <w:pPr>
              <w:pStyle w:val="Paragraphedeliste"/>
              <w:spacing w:line="360" w:lineRule="auto"/>
              <w:ind w:left="103"/>
              <w:rPr>
                <w:rFonts w:ascii="Times New Roman" w:hAnsi="Times New Roman" w:cs="Times New Roman"/>
                <w:lang w:bidi="fr-FR"/>
              </w:rPr>
            </w:pPr>
            <w:r w:rsidRPr="002C5A52">
              <w:rPr>
                <w:rFonts w:ascii="Times New Roman" w:hAnsi="Times New Roman" w:cs="Times New Roman"/>
                <w:lang w:bidi="fr-FR"/>
              </w:rPr>
              <w:t>sur le site de l’école</w:t>
            </w:r>
            <w:r>
              <w:rPr>
                <w:rFonts w:ascii="Times New Roman" w:hAnsi="Times New Roman" w:cs="Times New Roman"/>
                <w:lang w:bidi="fr-FR"/>
              </w:rPr>
              <w:t>.</w:t>
            </w:r>
          </w:p>
          <w:p w:rsidR="002C5A52" w:rsidRDefault="002C5A52" w:rsidP="002C5A52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Les projets éducatif et pédagogique du PO</w:t>
            </w:r>
          </w:p>
          <w:p w:rsidR="002C5A52" w:rsidRDefault="002C5A52" w:rsidP="002C5A52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Le projet de l’école</w:t>
            </w:r>
            <w:r w:rsidR="00F3651C">
              <w:rPr>
                <w:rFonts w:ascii="Times New Roman" w:hAnsi="Times New Roman" w:cs="Times New Roman"/>
                <w:lang w:bidi="fr-FR"/>
              </w:rPr>
              <w:t xml:space="preserve"> et pastoral</w:t>
            </w:r>
          </w:p>
          <w:p w:rsidR="003101E9" w:rsidRPr="002C5A52" w:rsidRDefault="002C5A52" w:rsidP="002C5A52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 w:rsidRPr="002C5A52">
              <w:rPr>
                <w:rFonts w:ascii="Times New Roman" w:hAnsi="Times New Roman" w:cs="Times New Roman"/>
                <w:lang w:bidi="fr-FR"/>
              </w:rPr>
              <w:t>Le ROI</w:t>
            </w:r>
          </w:p>
        </w:tc>
      </w:tr>
    </w:tbl>
    <w:p w:rsidR="003101E9" w:rsidRPr="00972365" w:rsidRDefault="003101E9" w:rsidP="003101E9">
      <w:pPr>
        <w:tabs>
          <w:tab w:val="left" w:pos="1380"/>
        </w:tabs>
        <w:spacing w:after="0" w:line="240" w:lineRule="auto"/>
        <w:rPr>
          <w:sz w:val="10"/>
          <w:szCs w:val="10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2C5A52" w:rsidRPr="00E5367D" w:rsidTr="00617CAF">
        <w:tc>
          <w:tcPr>
            <w:tcW w:w="10343" w:type="dxa"/>
          </w:tcPr>
          <w:p w:rsidR="002C5A52" w:rsidRPr="00F96092" w:rsidRDefault="00F96092" w:rsidP="00F96092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 w:rsidRPr="00F96092">
              <w:rPr>
                <w:rFonts w:ascii="Times New Roman" w:hAnsi="Times New Roman" w:cs="Times New Roman"/>
                <w:lang w:bidi="fr-FR"/>
              </w:rPr>
              <w:t>Le re</w:t>
            </w:r>
            <w:r>
              <w:rPr>
                <w:rFonts w:ascii="Times New Roman" w:hAnsi="Times New Roman" w:cs="Times New Roman"/>
                <w:lang w:bidi="fr-FR"/>
              </w:rPr>
              <w:t>sponsable de l’enfant a reçu u</w:t>
            </w:r>
            <w:r w:rsidRPr="00F96092">
              <w:rPr>
                <w:rFonts w:ascii="Times New Roman" w:hAnsi="Times New Roman" w:cs="Times New Roman"/>
                <w:lang w:bidi="fr-FR"/>
              </w:rPr>
              <w:t>ne copie de la déclaration de protection à l'ég</w:t>
            </w:r>
            <w:r>
              <w:rPr>
                <w:rFonts w:ascii="Times New Roman" w:hAnsi="Times New Roman" w:cs="Times New Roman"/>
                <w:lang w:bidi="fr-FR"/>
              </w:rPr>
              <w:t xml:space="preserve">ard des données personnelles </w:t>
            </w:r>
            <w:r w:rsidRPr="00F96092">
              <w:rPr>
                <w:rFonts w:ascii="Times New Roman" w:hAnsi="Times New Roman" w:cs="Times New Roman"/>
                <w:lang w:bidi="fr-FR"/>
              </w:rPr>
              <w:t>remise en mains propres lors de l'inscription</w:t>
            </w:r>
            <w:r>
              <w:rPr>
                <w:rFonts w:ascii="Times New Roman" w:hAnsi="Times New Roman" w:cs="Times New Roman"/>
                <w:lang w:bidi="fr-FR"/>
              </w:rPr>
              <w:t xml:space="preserve"> et </w:t>
            </w:r>
            <w:r>
              <w:rPr>
                <w:rFonts w:ascii="Times New Roman" w:hAnsi="Times New Roman" w:cs="Times New Roman"/>
                <w:b/>
                <w:lang w:bidi="fr-FR"/>
              </w:rPr>
              <w:t>autorise –</w:t>
            </w:r>
            <w:r w:rsidR="0021740A" w:rsidRPr="00F96092">
              <w:rPr>
                <w:rFonts w:ascii="Times New Roman" w:hAnsi="Times New Roman" w:cs="Times New Roman"/>
                <w:b/>
                <w:lang w:bidi="fr-FR"/>
              </w:rPr>
              <w:t xml:space="preserve"> n’autorise</w:t>
            </w:r>
            <w:r w:rsidR="0021740A" w:rsidRPr="00F96092">
              <w:rPr>
                <w:rFonts w:ascii="Times New Roman" w:hAnsi="Times New Roman" w:cs="Times New Roman"/>
                <w:lang w:bidi="fr-FR"/>
              </w:rPr>
              <w:t xml:space="preserve"> </w:t>
            </w:r>
            <w:r w:rsidR="0021740A" w:rsidRPr="00F96092">
              <w:rPr>
                <w:rFonts w:ascii="Times New Roman" w:hAnsi="Times New Roman" w:cs="Times New Roman"/>
                <w:b/>
                <w:lang w:bidi="fr-FR"/>
              </w:rPr>
              <w:t>pas</w:t>
            </w:r>
            <w:r w:rsidR="00382676" w:rsidRPr="00F96092">
              <w:rPr>
                <w:rFonts w:ascii="Times New Roman" w:hAnsi="Times New Roman" w:cs="Times New Roman"/>
                <w:lang w:bidi="fr-FR"/>
              </w:rPr>
              <w:t>*</w:t>
            </w:r>
            <w:r w:rsidR="0021740A" w:rsidRPr="00F96092">
              <w:rPr>
                <w:rFonts w:ascii="Times New Roman" w:hAnsi="Times New Roman" w:cs="Times New Roman"/>
                <w:lang w:bidi="fr-FR"/>
              </w:rPr>
              <w:t xml:space="preserve"> l’usage des photos prises dans le cadre scolaire </w:t>
            </w:r>
            <w:r w:rsidR="00382676" w:rsidRPr="00F96092">
              <w:rPr>
                <w:rFonts w:ascii="Times New Roman" w:hAnsi="Times New Roman" w:cs="Times New Roman"/>
                <w:lang w:bidi="fr-FR"/>
              </w:rPr>
              <w:t>à des fins pédagogiques lors de diverses activités ou afin d’agr</w:t>
            </w:r>
            <w:r>
              <w:rPr>
                <w:rFonts w:ascii="Times New Roman" w:hAnsi="Times New Roman" w:cs="Times New Roman"/>
                <w:lang w:bidi="fr-FR"/>
              </w:rPr>
              <w:t>émenter sites Internet</w:t>
            </w:r>
            <w:r w:rsidR="00382676" w:rsidRPr="00F96092">
              <w:rPr>
                <w:rFonts w:ascii="Times New Roman" w:hAnsi="Times New Roman" w:cs="Times New Roman"/>
                <w:lang w:bidi="fr-FR"/>
              </w:rPr>
              <w:t>, brochures, …</w:t>
            </w:r>
          </w:p>
          <w:p w:rsidR="002C5A52" w:rsidRDefault="002C5A52" w:rsidP="002C5A52">
            <w:pPr>
              <w:pStyle w:val="Paragraphedeliste"/>
              <w:spacing w:line="360" w:lineRule="auto"/>
              <w:ind w:left="29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 xml:space="preserve">Fait à …………………………………..                             Signature :                             </w:t>
            </w:r>
          </w:p>
          <w:p w:rsidR="002C5A52" w:rsidRDefault="002C5A52" w:rsidP="002C5A52">
            <w:pPr>
              <w:pStyle w:val="Paragraphedeliste"/>
              <w:spacing w:line="360" w:lineRule="auto"/>
              <w:ind w:left="29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 xml:space="preserve"> Le ……/……/….</w:t>
            </w:r>
          </w:p>
          <w:p w:rsidR="00382676" w:rsidRPr="002C5A52" w:rsidRDefault="00382676" w:rsidP="002C5A52">
            <w:pPr>
              <w:pStyle w:val="Paragraphedeliste"/>
              <w:spacing w:line="360" w:lineRule="auto"/>
              <w:ind w:left="29"/>
              <w:rPr>
                <w:rFonts w:ascii="Times New Roman" w:hAnsi="Times New Roman" w:cs="Times New Roman"/>
                <w:lang w:bidi="fr-FR"/>
              </w:rPr>
            </w:pPr>
            <w:r w:rsidRPr="00382676">
              <w:rPr>
                <w:rFonts w:ascii="Times New Roman" w:hAnsi="Times New Roman" w:cs="Times New Roman"/>
                <w:sz w:val="22"/>
                <w:lang w:bidi="fr-FR"/>
              </w:rPr>
              <w:t>* Biffer la mention inutile</w:t>
            </w:r>
          </w:p>
        </w:tc>
      </w:tr>
    </w:tbl>
    <w:p w:rsidR="002A3CA5" w:rsidRDefault="002A3CA5" w:rsidP="002C5A52">
      <w:pPr>
        <w:spacing w:after="0"/>
        <w:rPr>
          <w:sz w:val="10"/>
          <w:szCs w:val="10"/>
          <w:lang w:bidi="fr-FR"/>
        </w:rPr>
      </w:pPr>
    </w:p>
    <w:p w:rsidR="002C5A52" w:rsidRPr="002C5A52" w:rsidRDefault="002C5A52" w:rsidP="002C5A52">
      <w:pPr>
        <w:spacing w:after="0" w:line="240" w:lineRule="auto"/>
        <w:rPr>
          <w:sz w:val="10"/>
          <w:szCs w:val="10"/>
          <w:lang w:bidi="fr-FR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5171"/>
        <w:gridCol w:w="5172"/>
      </w:tblGrid>
      <w:tr w:rsidR="00382676" w:rsidRPr="00E5367D" w:rsidTr="00617CAF">
        <w:tc>
          <w:tcPr>
            <w:tcW w:w="5171" w:type="dxa"/>
          </w:tcPr>
          <w:p w:rsidR="00382676" w:rsidRDefault="00382676" w:rsidP="00617CAF">
            <w:pPr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 xml:space="preserve">Je </w:t>
            </w:r>
            <w:r w:rsidRPr="00972365">
              <w:rPr>
                <w:rFonts w:ascii="Times New Roman" w:hAnsi="Times New Roman" w:cs="Times New Roman"/>
                <w:lang w:bidi="fr-FR"/>
              </w:rPr>
              <w:t>certifie sur l'honneur l'exactitude des renseignements fournis.</w:t>
            </w:r>
          </w:p>
          <w:p w:rsidR="00382676" w:rsidRPr="002847FD" w:rsidRDefault="00382676" w:rsidP="00617CAF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382676" w:rsidRDefault="00115E75" w:rsidP="00617CAF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RESPONSABLE</w:t>
            </w:r>
            <w:r w:rsidR="00382676">
              <w:rPr>
                <w:rFonts w:ascii="Times New Roman" w:hAnsi="Times New Roman" w:cs="Times New Roman"/>
                <w:lang w:bidi="fr-FR"/>
              </w:rPr>
              <w:t xml:space="preserve"> </w:t>
            </w:r>
          </w:p>
          <w:p w:rsidR="00F96092" w:rsidRDefault="00F96092" w:rsidP="00F96092">
            <w:pPr>
              <w:rPr>
                <w:rFonts w:ascii="Times New Roman" w:hAnsi="Times New Roman" w:cs="Times New Roman"/>
                <w:lang w:bidi="fr-FR"/>
              </w:rPr>
            </w:pPr>
          </w:p>
          <w:p w:rsidR="00382676" w:rsidRDefault="00382676" w:rsidP="00B74181">
            <w:pPr>
              <w:spacing w:line="48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NOM : …………………………………………….</w:t>
            </w:r>
          </w:p>
          <w:p w:rsidR="00382676" w:rsidRDefault="00382676" w:rsidP="00B74181">
            <w:pPr>
              <w:spacing w:line="48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Prénom : …………………………………………..</w:t>
            </w:r>
          </w:p>
          <w:p w:rsidR="00382676" w:rsidRDefault="00F96092" w:rsidP="00115E75">
            <w:pPr>
              <w:spacing w:line="60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Signature</w:t>
            </w:r>
            <w:r w:rsidR="00382676">
              <w:rPr>
                <w:rFonts w:ascii="Times New Roman" w:hAnsi="Times New Roman" w:cs="Times New Roman"/>
                <w:lang w:bidi="fr-FR"/>
              </w:rPr>
              <w:t> :</w:t>
            </w:r>
          </w:p>
          <w:p w:rsidR="00F96092" w:rsidRDefault="00F96092" w:rsidP="00617CAF">
            <w:pPr>
              <w:spacing w:line="360" w:lineRule="auto"/>
              <w:rPr>
                <w:rFonts w:ascii="Times New Roman" w:hAnsi="Times New Roman" w:cs="Times New Roman"/>
                <w:sz w:val="20"/>
                <w:lang w:bidi="fr-FR"/>
              </w:rPr>
            </w:pPr>
          </w:p>
          <w:p w:rsidR="00115E75" w:rsidRPr="00115E75" w:rsidRDefault="00115E75" w:rsidP="00617CAF">
            <w:pPr>
              <w:spacing w:line="360" w:lineRule="auto"/>
              <w:rPr>
                <w:rFonts w:ascii="Times New Roman" w:hAnsi="Times New Roman" w:cs="Times New Roman"/>
                <w:sz w:val="20"/>
                <w:lang w:bidi="fr-FR"/>
              </w:rPr>
            </w:pPr>
          </w:p>
        </w:tc>
        <w:tc>
          <w:tcPr>
            <w:tcW w:w="5172" w:type="dxa"/>
          </w:tcPr>
          <w:p w:rsidR="00406289" w:rsidRDefault="00406289" w:rsidP="00406289">
            <w:pPr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 xml:space="preserve">Je </w:t>
            </w:r>
            <w:r w:rsidRPr="00972365">
              <w:rPr>
                <w:rFonts w:ascii="Times New Roman" w:hAnsi="Times New Roman" w:cs="Times New Roman"/>
                <w:lang w:bidi="fr-FR"/>
              </w:rPr>
              <w:t>certifie sur l'honneur l'exactitude des renseignements fournis.</w:t>
            </w:r>
          </w:p>
          <w:p w:rsidR="00406289" w:rsidRPr="002847FD" w:rsidRDefault="00406289" w:rsidP="00406289">
            <w:pPr>
              <w:rPr>
                <w:rFonts w:ascii="Times New Roman" w:hAnsi="Times New Roman" w:cs="Times New Roman"/>
                <w:sz w:val="10"/>
                <w:szCs w:val="10"/>
                <w:lang w:bidi="fr-FR"/>
              </w:rPr>
            </w:pPr>
          </w:p>
          <w:p w:rsidR="00406289" w:rsidRDefault="00115E75" w:rsidP="00406289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CO-RESPONSABLE</w:t>
            </w:r>
          </w:p>
          <w:p w:rsidR="00F96092" w:rsidRDefault="00F96092" w:rsidP="00F96092">
            <w:pPr>
              <w:rPr>
                <w:rFonts w:ascii="Times New Roman" w:hAnsi="Times New Roman" w:cs="Times New Roman"/>
                <w:lang w:bidi="fr-FR"/>
              </w:rPr>
            </w:pPr>
          </w:p>
          <w:p w:rsidR="00406289" w:rsidRDefault="00406289" w:rsidP="00B74181">
            <w:pPr>
              <w:spacing w:line="48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NOM : …………………………………………….</w:t>
            </w:r>
          </w:p>
          <w:p w:rsidR="00406289" w:rsidRDefault="00406289" w:rsidP="00B74181">
            <w:pPr>
              <w:spacing w:line="48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Prénom : …………………………………………..</w:t>
            </w:r>
          </w:p>
          <w:p w:rsidR="00406289" w:rsidRDefault="00F96092" w:rsidP="00F96092">
            <w:pPr>
              <w:spacing w:line="600" w:lineRule="auto"/>
              <w:rPr>
                <w:rFonts w:ascii="Times New Roman" w:hAnsi="Times New Roman" w:cs="Times New Roman"/>
                <w:lang w:bidi="fr-FR"/>
              </w:rPr>
            </w:pPr>
            <w:r>
              <w:rPr>
                <w:rFonts w:ascii="Times New Roman" w:hAnsi="Times New Roman" w:cs="Times New Roman"/>
                <w:lang w:bidi="fr-FR"/>
              </w:rPr>
              <w:t>Signature</w:t>
            </w:r>
            <w:r w:rsidR="00406289">
              <w:rPr>
                <w:rFonts w:ascii="Times New Roman" w:hAnsi="Times New Roman" w:cs="Times New Roman"/>
                <w:lang w:bidi="fr-FR"/>
              </w:rPr>
              <w:t> :</w:t>
            </w:r>
          </w:p>
          <w:p w:rsidR="00382676" w:rsidRPr="00F3651C" w:rsidRDefault="00382676" w:rsidP="00382676">
            <w:pPr>
              <w:spacing w:line="360" w:lineRule="auto"/>
              <w:rPr>
                <w:rFonts w:ascii="Times New Roman" w:hAnsi="Times New Roman" w:cs="Times New Roman"/>
                <w:lang w:bidi="fr-FR"/>
              </w:rPr>
            </w:pPr>
          </w:p>
        </w:tc>
      </w:tr>
    </w:tbl>
    <w:p w:rsidR="00325326" w:rsidRPr="00325326" w:rsidRDefault="00325326" w:rsidP="00325326">
      <w:pPr>
        <w:rPr>
          <w:lang w:bidi="fr-FR"/>
        </w:rPr>
      </w:pPr>
      <w:bookmarkStart w:id="0" w:name="_GoBack"/>
      <w:bookmarkEnd w:id="0"/>
    </w:p>
    <w:sectPr w:rsidR="00325326" w:rsidRPr="00325326" w:rsidSect="00D100B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2" w:right="862" w:bottom="0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CAF" w:rsidRDefault="00617CAF">
      <w:pPr>
        <w:spacing w:after="0" w:line="240" w:lineRule="auto"/>
      </w:pPr>
      <w:r>
        <w:separator/>
      </w:r>
    </w:p>
  </w:endnote>
  <w:endnote w:type="continuationSeparator" w:id="0">
    <w:p w:rsidR="00617CAF" w:rsidRDefault="0061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617CAF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617CAF" w:rsidRDefault="00617CAF" w:rsidP="00115663">
          <w:pPr>
            <w:pStyle w:val="Pieddepage"/>
            <w:spacing w:after="0"/>
            <w:jc w:val="left"/>
          </w:pPr>
          <w:r>
            <w:rPr>
              <w:noProof/>
              <w:lang w:val="fr-BE" w:eastAsia="fr-BE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21" name="Image 14" descr="Plusieurs ondes vertes sous forme de conception abstraite dans le pied de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617CAF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617CAF" w:rsidRDefault="00617CAF" w:rsidP="002E1A5A">
          <w:pPr>
            <w:pStyle w:val="Pieddepage"/>
            <w:spacing w:after="0"/>
          </w:pPr>
          <w:r>
            <w:rPr>
              <w:noProof/>
              <w:lang w:val="fr-BE" w:eastAsia="fr-BE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22" name="Image 15" descr="conception Ondes ver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CAF" w:rsidRDefault="00617CAF">
      <w:pPr>
        <w:spacing w:after="0" w:line="240" w:lineRule="auto"/>
      </w:pPr>
      <w:r>
        <w:separator/>
      </w:r>
    </w:p>
  </w:footnote>
  <w:footnote w:type="continuationSeparator" w:id="0">
    <w:p w:rsidR="00617CAF" w:rsidRDefault="0061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617CAF" w:rsidTr="00D91B4D">
      <w:trPr>
        <w:trHeight w:val="1418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617CAF" w:rsidRDefault="00617CAF" w:rsidP="00115663">
          <w:pPr>
            <w:pStyle w:val="En-tte"/>
          </w:pPr>
          <w:r>
            <w:rPr>
              <w:noProof/>
              <w:lang w:val="fr-BE" w:eastAsia="fr-BE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20" name="Image 13" descr="Plusieurs ondes vertes sous forme de conception abstraite dans l’en-tê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CAF" w:rsidRDefault="00617CAF">
    <w:r>
      <w:rPr>
        <w:lang w:bidi="fr-F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AC2059"/>
    <w:multiLevelType w:val="hybridMultilevel"/>
    <w:tmpl w:val="EA2C1688"/>
    <w:lvl w:ilvl="0" w:tplc="E1FC34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A1A3A"/>
    <w:multiLevelType w:val="hybridMultilevel"/>
    <w:tmpl w:val="B9B266A2"/>
    <w:lvl w:ilvl="0" w:tplc="0D8E5496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90109"/>
    <w:multiLevelType w:val="hybridMultilevel"/>
    <w:tmpl w:val="BBC899A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B4D"/>
    <w:rsid w:val="000403D1"/>
    <w:rsid w:val="0004286F"/>
    <w:rsid w:val="00066E19"/>
    <w:rsid w:val="00081309"/>
    <w:rsid w:val="000B4BF8"/>
    <w:rsid w:val="000D0538"/>
    <w:rsid w:val="000F2898"/>
    <w:rsid w:val="00112A24"/>
    <w:rsid w:val="00115663"/>
    <w:rsid w:val="00115E75"/>
    <w:rsid w:val="00213EAB"/>
    <w:rsid w:val="00215D1D"/>
    <w:rsid w:val="0021740A"/>
    <w:rsid w:val="002812CE"/>
    <w:rsid w:val="002847FD"/>
    <w:rsid w:val="00284AAA"/>
    <w:rsid w:val="00284D67"/>
    <w:rsid w:val="002A3CA5"/>
    <w:rsid w:val="002C5A52"/>
    <w:rsid w:val="002D7F70"/>
    <w:rsid w:val="002E1A5A"/>
    <w:rsid w:val="003101E9"/>
    <w:rsid w:val="00312210"/>
    <w:rsid w:val="00325326"/>
    <w:rsid w:val="00361777"/>
    <w:rsid w:val="00361FC2"/>
    <w:rsid w:val="003822D2"/>
    <w:rsid w:val="00382676"/>
    <w:rsid w:val="00385597"/>
    <w:rsid w:val="003F7C02"/>
    <w:rsid w:val="00406289"/>
    <w:rsid w:val="00462B54"/>
    <w:rsid w:val="004B0470"/>
    <w:rsid w:val="004C595E"/>
    <w:rsid w:val="00535A9A"/>
    <w:rsid w:val="00576382"/>
    <w:rsid w:val="00617CAF"/>
    <w:rsid w:val="00620729"/>
    <w:rsid w:val="00673242"/>
    <w:rsid w:val="00684B59"/>
    <w:rsid w:val="00691768"/>
    <w:rsid w:val="006F0367"/>
    <w:rsid w:val="00705432"/>
    <w:rsid w:val="0072531F"/>
    <w:rsid w:val="007C4A68"/>
    <w:rsid w:val="007E0D6E"/>
    <w:rsid w:val="007E3A99"/>
    <w:rsid w:val="008161ED"/>
    <w:rsid w:val="008658F6"/>
    <w:rsid w:val="008945AC"/>
    <w:rsid w:val="008C631C"/>
    <w:rsid w:val="008F6C79"/>
    <w:rsid w:val="0090588E"/>
    <w:rsid w:val="009269A0"/>
    <w:rsid w:val="00931378"/>
    <w:rsid w:val="009439AA"/>
    <w:rsid w:val="00972365"/>
    <w:rsid w:val="009840EF"/>
    <w:rsid w:val="009A3F45"/>
    <w:rsid w:val="00A45E55"/>
    <w:rsid w:val="00B04B47"/>
    <w:rsid w:val="00B22EC4"/>
    <w:rsid w:val="00B54EAE"/>
    <w:rsid w:val="00B552FE"/>
    <w:rsid w:val="00B74181"/>
    <w:rsid w:val="00BA5A05"/>
    <w:rsid w:val="00BB0D6F"/>
    <w:rsid w:val="00BC06ED"/>
    <w:rsid w:val="00BE30D9"/>
    <w:rsid w:val="00C6285B"/>
    <w:rsid w:val="00CE2CAB"/>
    <w:rsid w:val="00D100B7"/>
    <w:rsid w:val="00D904CD"/>
    <w:rsid w:val="00D91B4D"/>
    <w:rsid w:val="00DA51C2"/>
    <w:rsid w:val="00DE3E34"/>
    <w:rsid w:val="00E041D6"/>
    <w:rsid w:val="00E32718"/>
    <w:rsid w:val="00E40B64"/>
    <w:rsid w:val="00E5367D"/>
    <w:rsid w:val="00E71405"/>
    <w:rsid w:val="00E802A8"/>
    <w:rsid w:val="00F3651C"/>
    <w:rsid w:val="00F83039"/>
    <w:rsid w:val="00F87567"/>
    <w:rsid w:val="00F91C90"/>
    <w:rsid w:val="00F96092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4FD923E"/>
  <w15:chartTrackingRefBased/>
  <w15:docId w15:val="{4E104191-3A6E-4753-85C5-2AA36BFB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309"/>
    <w:rPr>
      <w:color w:val="000000" w:themeColor="text1"/>
      <w:sz w:val="24"/>
    </w:rPr>
  </w:style>
  <w:style w:type="paragraph" w:styleId="Titre1">
    <w:name w:val="heading 1"/>
    <w:basedOn w:val="Normal"/>
    <w:next w:val="Coordonnes"/>
    <w:link w:val="Titre1C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itre4">
    <w:name w:val="heading 4"/>
    <w:basedOn w:val="Normal"/>
    <w:next w:val="Normal"/>
    <w:link w:val="Titre4C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itre5">
    <w:name w:val="heading 5"/>
    <w:basedOn w:val="Normal"/>
    <w:next w:val="Normal"/>
    <w:link w:val="Titre5C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itre6">
    <w:name w:val="heading 6"/>
    <w:basedOn w:val="Normal"/>
    <w:next w:val="Normal"/>
    <w:link w:val="Titre6C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itre7">
    <w:name w:val="heading 7"/>
    <w:basedOn w:val="Normal"/>
    <w:next w:val="Normal"/>
    <w:link w:val="Titre7C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itre8">
    <w:name w:val="heading 8"/>
    <w:basedOn w:val="Normal"/>
    <w:next w:val="Normal"/>
    <w:link w:val="Titre8C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En-tte">
    <w:name w:val="header"/>
    <w:basedOn w:val="Normal"/>
    <w:link w:val="En-tteCar"/>
    <w:uiPriority w:val="99"/>
    <w:unhideWhenUsed/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40"/>
      <w:jc w:val="center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Coordonnes">
    <w:name w:val="Coordonnées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Formuledepolitesse">
    <w:name w:val="Closing"/>
    <w:basedOn w:val="Normal"/>
    <w:next w:val="Signature"/>
    <w:link w:val="FormuledepolitesseC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FormuledepolitesseCar">
    <w:name w:val="Formule de politesse Car"/>
    <w:basedOn w:val="Policepardfaut"/>
    <w:link w:val="Formuledepolitesse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ar">
    <w:name w:val="Signature Car"/>
    <w:basedOn w:val="Policepardfaut"/>
    <w:link w:val="Signature"/>
    <w:uiPriority w:val="6"/>
    <w:rPr>
      <w:rFonts w:eastAsiaTheme="minorEastAsia"/>
      <w:bCs/>
      <w:szCs w:val="18"/>
    </w:rPr>
  </w:style>
  <w:style w:type="paragraph" w:styleId="Salutations">
    <w:name w:val="Salutation"/>
    <w:basedOn w:val="Normal"/>
    <w:next w:val="Normal"/>
    <w:link w:val="SalutationsC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sCar">
    <w:name w:val="Salutations Car"/>
    <w:basedOn w:val="Policepardfaut"/>
    <w:link w:val="Salutations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lev">
    <w:name w:val="Strong"/>
    <w:basedOn w:val="Policepardfaut"/>
    <w:uiPriority w:val="22"/>
    <w:qFormat/>
    <w:rPr>
      <w:b/>
      <w:bCs/>
      <w:color w:val="3D5157" w:themeColor="accent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2Car">
    <w:name w:val="Titre 2 Car"/>
    <w:basedOn w:val="Policepardfaut"/>
    <w:link w:val="Titre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Grilledutableau">
    <w:name w:val="Table Grid"/>
    <w:basedOn w:val="Tableau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itre5Car">
    <w:name w:val="Titre 5 Car"/>
    <w:basedOn w:val="Policepardfaut"/>
    <w:link w:val="Titre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itre6Car">
    <w:name w:val="Titre 6 Car"/>
    <w:basedOn w:val="Policepardfaut"/>
    <w:link w:val="Titre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itre3Car">
    <w:name w:val="Titre 3 Car"/>
    <w:basedOn w:val="Policepardfaut"/>
    <w:link w:val="Titre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Normalcentr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Lienhypertexte">
    <w:name w:val="Hyperlink"/>
    <w:basedOn w:val="Policepardfaut"/>
    <w:uiPriority w:val="99"/>
    <w:unhideWhenUsed/>
    <w:rsid w:val="009439AA"/>
    <w:rPr>
      <w:color w:val="3D5157" w:themeColor="accent2"/>
      <w:u w:val="single"/>
    </w:rPr>
  </w:style>
  <w:style w:type="character" w:styleId="Titredulivre">
    <w:name w:val="Book Title"/>
    <w:basedOn w:val="Policepardfau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sid w:val="00D904CD"/>
    <w:rPr>
      <w:i/>
      <w:iCs/>
    </w:rPr>
  </w:style>
  <w:style w:type="character" w:customStyle="1" w:styleId="Titre7Car">
    <w:name w:val="Titre 7 Car"/>
    <w:basedOn w:val="Policepardfaut"/>
    <w:link w:val="Titre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itre8Car">
    <w:name w:val="Titre 8 Car"/>
    <w:basedOn w:val="Policepardfaut"/>
    <w:link w:val="Titre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ansinterligne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91B4D"/>
    <w:pPr>
      <w:spacing w:after="0" w:line="240" w:lineRule="auto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91B4D"/>
    <w:rPr>
      <w:color w:val="000000" w:themeColor="text1"/>
    </w:rPr>
  </w:style>
  <w:style w:type="character" w:styleId="Appeldenotedefin">
    <w:name w:val="endnote reference"/>
    <w:basedOn w:val="Policepardfaut"/>
    <w:uiPriority w:val="99"/>
    <w:semiHidden/>
    <w:unhideWhenUsed/>
    <w:rsid w:val="00D91B4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D6F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@stvincent.b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vincent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direction@stvincent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vincent.b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%20Duquesne\AppData\Roaming\Microsoft\Templates\En-t&#234;te%20de%20lettre%20(conception%20Vague%20vert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78FDE-FC56-45D0-863B-A80A01401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de lettre (conception Vague verte).dotx</Template>
  <TotalTime>39</TotalTime>
  <Pages>2</Pages>
  <Words>422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Duquesne</dc:creator>
  <cp:keywords/>
  <dc:description/>
  <cp:lastModifiedBy>EC001461</cp:lastModifiedBy>
  <cp:revision>7</cp:revision>
  <cp:lastPrinted>2022-01-20T07:45:00Z</cp:lastPrinted>
  <dcterms:created xsi:type="dcterms:W3CDTF">2022-01-23T19:31:00Z</dcterms:created>
  <dcterms:modified xsi:type="dcterms:W3CDTF">2023-09-11T07:57:00Z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